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Prison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apostle    </w:t>
      </w:r>
      <w:r>
        <w:t xml:space="preserve">   acts    </w:t>
      </w:r>
      <w:r>
        <w:t xml:space="preserve">   knockknock    </w:t>
      </w:r>
      <w:r>
        <w:t xml:space="preserve">   voice    </w:t>
      </w:r>
      <w:r>
        <w:t xml:space="preserve">   door    </w:t>
      </w:r>
      <w:r>
        <w:t xml:space="preserve">   rhoda    </w:t>
      </w:r>
      <w:r>
        <w:t xml:space="preserve">   prison    </w:t>
      </w:r>
      <w:r>
        <w:t xml:space="preserve">   chains    </w:t>
      </w:r>
      <w:r>
        <w:t xml:space="preserve">   maryshouse    </w:t>
      </w:r>
      <w:r>
        <w:t xml:space="preserve">   guards    </w:t>
      </w:r>
      <w:r>
        <w:t xml:space="preserve">   kingherod    </w:t>
      </w:r>
      <w:r>
        <w:t xml:space="preserve">   peter    </w:t>
      </w:r>
      <w:r>
        <w:t xml:space="preserve">   angel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Prison</dc:title>
  <dcterms:created xsi:type="dcterms:W3CDTF">2021-10-11T19:26:25Z</dcterms:created>
  <dcterms:modified xsi:type="dcterms:W3CDTF">2021-10-11T19:26:25Z</dcterms:modified>
</cp:coreProperties>
</file>