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Rainforest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defense so predators can't see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if you ______ in the rainforest you can see monkeys and other species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the rainforest has lots of _____ in 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big ape that lives in Indonesia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bottom of the rainforest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temperate rainforests are found near the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people are trying to _____ the rainforest from destruction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rainforest produces this every second and we breath it 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biggest rainforest in the world!!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_______ for the rainforest is animals droppings.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rainforest is home to over half the world's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rainforest is one of many _________.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middle of the rainforests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top of the rainforests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rainforest stretches on for ________ and ________.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Rainforest</dc:title>
  <dcterms:created xsi:type="dcterms:W3CDTF">2021-10-11T19:26:07Z</dcterms:created>
  <dcterms:modified xsi:type="dcterms:W3CDTF">2021-10-11T19:26:07Z</dcterms:modified>
</cp:coreProperties>
</file>