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Real Thief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king    </w:t>
      </w:r>
      <w:r>
        <w:t xml:space="preserve">   william    </w:t>
      </w:r>
      <w:r>
        <w:t xml:space="preserve">   steig    </w:t>
      </w:r>
      <w:r>
        <w:t xml:space="preserve">   thief    </w:t>
      </w:r>
      <w:r>
        <w:t xml:space="preserve">   goose    </w:t>
      </w:r>
      <w:r>
        <w:t xml:space="preserve">   crowd    </w:t>
      </w:r>
      <w:r>
        <w:t xml:space="preserve">   accused    </w:t>
      </w:r>
      <w:r>
        <w:t xml:space="preserve">   innocent    </w:t>
      </w:r>
      <w:r>
        <w:t xml:space="preserve">   gold    </w:t>
      </w:r>
      <w:r>
        <w:t xml:space="preserve">   bear    </w:t>
      </w:r>
      <w:r>
        <w:t xml:space="preserve">   mouse    </w:t>
      </w:r>
      <w:r>
        <w:t xml:space="preserve">   medallion    </w:t>
      </w:r>
      <w:r>
        <w:t xml:space="preserve">   jewels    </w:t>
      </w:r>
      <w:r>
        <w:t xml:space="preserve">   friends    </w:t>
      </w:r>
      <w:r>
        <w:t xml:space="preserve">   court    </w:t>
      </w:r>
      <w:r>
        <w:t xml:space="preserve">   dungeon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Real Thief</dc:title>
  <dcterms:created xsi:type="dcterms:W3CDTF">2021-10-11T19:26:26Z</dcterms:created>
  <dcterms:modified xsi:type="dcterms:W3CDTF">2021-10-11T19:26:26Z</dcterms:modified>
</cp:coreProperties>
</file>