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Real  Thief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rarest gem in the vault is 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Something that gives off soft light.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Buried ____________.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happens in  a courtroom?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kind of treasure is a ________ bar.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type of bird is Gawain?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are red jem's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Who is the real thief?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goose was ______  for something he didn't 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Who was accused of being the thief?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Gold coins  in the story.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name for other kids of jewels?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 you call someone who steals?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Who is the other person with a key?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room a trial is held is a 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was the name of the place Gawain guarded?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hide something.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synonym for taken is ________,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Diamonds are a type of 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something you can not tell?</w:t>
            </w:r>
          </w:p>
        </w:tc>
      </w:tr>
    </w:tbl>
    <w:p>
      <w:pPr>
        <w:pStyle w:val="WordBankMedium"/>
      </w:pPr>
      <w:r>
        <w:t xml:space="preserve">   Derek    </w:t>
      </w:r>
      <w:r>
        <w:t xml:space="preserve">   Gawain    </w:t>
      </w:r>
      <w:r>
        <w:t xml:space="preserve">   King Basil    </w:t>
      </w:r>
      <w:r>
        <w:t xml:space="preserve">   rubies    </w:t>
      </w:r>
      <w:r>
        <w:t xml:space="preserve">   gems    </w:t>
      </w:r>
      <w:r>
        <w:t xml:space="preserve">   treasure    </w:t>
      </w:r>
      <w:r>
        <w:t xml:space="preserve">   thief    </w:t>
      </w:r>
      <w:r>
        <w:t xml:space="preserve">   trial    </w:t>
      </w:r>
      <w:r>
        <w:t xml:space="preserve">   courtroom    </w:t>
      </w:r>
      <w:r>
        <w:t xml:space="preserve">   kalikakdiamond    </w:t>
      </w:r>
      <w:r>
        <w:t xml:space="preserve">   ducats    </w:t>
      </w:r>
      <w:r>
        <w:t xml:space="preserve">   glow    </w:t>
      </w:r>
      <w:r>
        <w:t xml:space="preserve">   golden    </w:t>
      </w:r>
      <w:r>
        <w:t xml:space="preserve">   stolen    </w:t>
      </w:r>
      <w:r>
        <w:t xml:space="preserve">   blamed    </w:t>
      </w:r>
      <w:r>
        <w:t xml:space="preserve">   hidden    </w:t>
      </w:r>
      <w:r>
        <w:t xml:space="preserve">   jewel    </w:t>
      </w:r>
      <w:r>
        <w:t xml:space="preserve">   secret    </w:t>
      </w:r>
      <w:r>
        <w:t xml:space="preserve">   treasury    </w:t>
      </w:r>
      <w:r>
        <w:t xml:space="preserve">   goose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Real  Thief</dc:title>
  <dcterms:created xsi:type="dcterms:W3CDTF">2021-10-11T19:27:21Z</dcterms:created>
  <dcterms:modified xsi:type="dcterms:W3CDTF">2021-10-11T19:27:21Z</dcterms:modified>
</cp:coreProperties>
</file>