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"The Road" themes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Everything is dying out.  In this section, we learn ___ may have gone extinct.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man says his cough will probably kill him within ___ days.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In extreme desperation, many have turned to cannibalism.  However, man tells the boy that they would never eat anyone because they are still the good guys; they are the ones carrying the 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first glimmer of hope for the man and the boy comes when the man finds an 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pistol still has only one bullet.  However, the man found a ___, which could potentially serve as a means of protection for him and the boy.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boy is cold but the man cannot start a fire because he dropped his ___.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man finds ___, which he uses to make a torch.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In this section, the man is constantly looking for ___ and finally finds crates of it.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boy asks the man over and over if they are the good guys and even makes sure they are allowed to take the_____ food in the shelter.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boy often wonders about death: the man explains to the boy that they are not dying but they are 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man has a good ___ but claims that each memory recalled must do some violence to its origins.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"The Road" themes</dc:title>
  <dcterms:created xsi:type="dcterms:W3CDTF">2021-10-10T23:53:27Z</dcterms:created>
  <dcterms:modified xsi:type="dcterms:W3CDTF">2021-10-10T23:53:27Z</dcterms:modified>
</cp:coreProperties>
</file>