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Roly Poly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armadillo bug    </w:t>
      </w:r>
      <w:r>
        <w:t xml:space="preserve">   wood lice    </w:t>
      </w:r>
      <w:r>
        <w:t xml:space="preserve">   potato bug    </w:t>
      </w:r>
      <w:r>
        <w:t xml:space="preserve">   antennae    </w:t>
      </w:r>
      <w:r>
        <w:t xml:space="preserve">   marsupium    </w:t>
      </w:r>
      <w:r>
        <w:t xml:space="preserve">   europe    </w:t>
      </w:r>
      <w:r>
        <w:t xml:space="preserve">   humidity    </w:t>
      </w:r>
      <w:r>
        <w:t xml:space="preserve">   molt    </w:t>
      </w:r>
      <w:r>
        <w:t xml:space="preserve">   exoskeleton    </w:t>
      </w:r>
      <w:r>
        <w:t xml:space="preserve">   land    </w:t>
      </w:r>
      <w:r>
        <w:t xml:space="preserve">   fresh water    </w:t>
      </w:r>
      <w:r>
        <w:t xml:space="preserve">   sea    </w:t>
      </w:r>
      <w:r>
        <w:t xml:space="preserve">   crustacean    </w:t>
      </w:r>
      <w:r>
        <w:t xml:space="preserve">   Roly Poly    </w:t>
      </w:r>
      <w:r>
        <w:t xml:space="preserve">   seven legs    </w:t>
      </w:r>
      <w:r>
        <w:t xml:space="preserve">   decomposer    </w:t>
      </w:r>
      <w:r>
        <w:t xml:space="preserve">   Pill bug    </w:t>
      </w:r>
      <w:r>
        <w:t xml:space="preserve">   isopod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Roly Poly Word Search</dc:title>
  <dcterms:created xsi:type="dcterms:W3CDTF">2021-10-11T19:30:25Z</dcterms:created>
  <dcterms:modified xsi:type="dcterms:W3CDTF">2021-10-11T19:30:25Z</dcterms:modified>
</cp:coreProperties>
</file>