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Royal Diaries,Catherine,The Great Journey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Katya    </w:t>
      </w:r>
      <w:r>
        <w:t xml:space="preserve">   Rat    </w:t>
      </w:r>
      <w:r>
        <w:t xml:space="preserve">   Duke    </w:t>
      </w:r>
      <w:r>
        <w:t xml:space="preserve">   General     </w:t>
      </w:r>
      <w:r>
        <w:t xml:space="preserve">   Ink    </w:t>
      </w:r>
      <w:r>
        <w:t xml:space="preserve">   Pen    </w:t>
      </w:r>
      <w:r>
        <w:t xml:space="preserve">   Candle    </w:t>
      </w:r>
      <w:r>
        <w:t xml:space="preserve">   Mother    </w:t>
      </w:r>
      <w:r>
        <w:t xml:space="preserve">   Princess    </w:t>
      </w:r>
      <w:r>
        <w:t xml:space="preserve">   Prince    </w:t>
      </w:r>
      <w:r>
        <w:t xml:space="preserve">   Pfeffernuesse    </w:t>
      </w:r>
      <w:r>
        <w:t xml:space="preserve">   Rubles    </w:t>
      </w:r>
      <w:r>
        <w:t xml:space="preserve">   Prussian    </w:t>
      </w:r>
      <w:r>
        <w:t xml:space="preserve">   Russian    </w:t>
      </w:r>
      <w:r>
        <w:t xml:space="preserve">   Figchen    </w:t>
      </w:r>
      <w:r>
        <w:t xml:space="preserve">   Empress    </w:t>
      </w:r>
      <w:r>
        <w:t xml:space="preserve">   King    </w:t>
      </w:r>
      <w:r>
        <w:t xml:space="preserve">   German    </w:t>
      </w:r>
      <w:r>
        <w:t xml:space="preserve">   French    </w:t>
      </w:r>
      <w:r>
        <w:t xml:space="preserve">   Peter    </w:t>
      </w:r>
      <w:r>
        <w:t xml:space="preserve">   Diary    </w:t>
      </w:r>
      <w:r>
        <w:t xml:space="preserve">   Clothes    </w:t>
      </w:r>
      <w:r>
        <w:t xml:space="preserve">   Castle    </w:t>
      </w:r>
      <w:r>
        <w:t xml:space="preserve">   Dress    </w:t>
      </w:r>
      <w:r>
        <w:t xml:space="preserve">   Sleigh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Royal Diaries,Catherine,The Great Journey</dc:title>
  <dcterms:created xsi:type="dcterms:W3CDTF">2021-10-11T19:29:00Z</dcterms:created>
  <dcterms:modified xsi:type="dcterms:W3CDTF">2021-10-11T19:29:00Z</dcterms:modified>
</cp:coreProperties>
</file>