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Samaritans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</w:tbl>
    <w:p>
      <w:pPr>
        <w:pStyle w:val="WordBankLarge"/>
      </w:pPr>
      <w:r>
        <w:t xml:space="preserve">   suicideprevention    </w:t>
      </w:r>
      <w:r>
        <w:t xml:space="preserve">   campaign    </w:t>
      </w:r>
      <w:r>
        <w:t xml:space="preserve">   nonjudgemental    </w:t>
      </w:r>
      <w:r>
        <w:t xml:space="preserve">   volunteers    </w:t>
      </w:r>
      <w:r>
        <w:t xml:space="preserve">   support    </w:t>
      </w:r>
      <w:r>
        <w:t xml:space="preserve">   talktous    </w:t>
      </w:r>
      <w:r>
        <w:t xml:space="preserve">   confidentiality    </w:t>
      </w:r>
      <w:r>
        <w:t xml:space="preserve">   listening    </w:t>
      </w:r>
      <w:r>
        <w:t xml:space="preserve">   mission    </w:t>
      </w:r>
      <w:r>
        <w:t xml:space="preserve">   vision    </w:t>
      </w:r>
      <w:r>
        <w:t xml:space="preserve">   helpline    </w:t>
      </w:r>
      <w:r>
        <w:t xml:space="preserve">   Samaritans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Samaritans</dc:title>
  <dcterms:created xsi:type="dcterms:W3CDTF">2021-10-11T19:30:46Z</dcterms:created>
  <dcterms:modified xsi:type="dcterms:W3CDTF">2021-10-11T19:30:46Z</dcterms:modified>
</cp:coreProperties>
</file>