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Savage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Medium"/>
      </w:pPr>
      <w:r>
        <w:t xml:space="preserve">   WRITING    </w:t>
      </w:r>
      <w:r>
        <w:t xml:space="preserve">   WHISPERED    </w:t>
      </w:r>
      <w:r>
        <w:t xml:space="preserve">   STAMPED    </w:t>
      </w:r>
      <w:r>
        <w:t xml:space="preserve">   MYSTERY    </w:t>
      </w:r>
      <w:r>
        <w:t xml:space="preserve">   INCREDIBLE    </w:t>
      </w:r>
      <w:r>
        <w:t xml:space="preserve">   FEATHERS    </w:t>
      </w:r>
      <w:r>
        <w:t xml:space="preserve">   WOUNDS    </w:t>
      </w:r>
      <w:r>
        <w:t xml:space="preserve">   WEIRDER    </w:t>
      </w:r>
      <w:r>
        <w:t xml:space="preserve">   SADNESS    </w:t>
      </w:r>
      <w:r>
        <w:t xml:space="preserve">   MAGIC    </w:t>
      </w:r>
      <w:r>
        <w:t xml:space="preserve">   GRUNTED    </w:t>
      </w:r>
      <w:r>
        <w:t xml:space="preserve">   CROUCHED    </w:t>
      </w:r>
      <w:r>
        <w:t xml:space="preserve">   WILDER    </w:t>
      </w:r>
      <w:r>
        <w:t xml:space="preserve">   TREMBLED    </w:t>
      </w:r>
      <w:r>
        <w:t xml:space="preserve">   PEERED    </w:t>
      </w:r>
      <w:r>
        <w:t xml:space="preserve">   LYING    </w:t>
      </w:r>
      <w:r>
        <w:t xml:space="preserve">   GROWLED    </w:t>
      </w:r>
      <w:r>
        <w:t xml:space="preserve">   BROW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Savage</dc:title>
  <dcterms:created xsi:type="dcterms:W3CDTF">2021-10-11T19:30:49Z</dcterms:created>
  <dcterms:modified xsi:type="dcterms:W3CDTF">2021-10-11T19:30:49Z</dcterms:modified>
</cp:coreProperties>
</file>