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The Scavengers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language did Toad first speak to Maggie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chemical do you have to take in order for URcorn to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is the author of the book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does Maggie call herself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the name of Tilapia Tom's 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Maggie's staff-like weapon called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substance do GreyDevils drink to cure their hunger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is the name of the place where they scavenge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was the day called that people chose to go under bubble or out bubble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is the name of the village where Toad and Maggie go to buy and sell things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who helps supply Toad with fish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does Arlinda trade the Cornvoy truckers in exchange for her pies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the name of Toad's vehicle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does Dookie say when he feels scared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Dookie's real name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Scavengers </dc:title>
  <dcterms:created xsi:type="dcterms:W3CDTF">2021-10-11T19:29:51Z</dcterms:created>
  <dcterms:modified xsi:type="dcterms:W3CDTF">2021-10-11T19:29:51Z</dcterms:modified>
</cp:coreProperties>
</file>