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The Sending Out of the Twelve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</w:tbl>
    <w:p>
      <w:pPr>
        <w:pStyle w:val="WordBankMedium"/>
      </w:pPr>
      <w:r>
        <w:t xml:space="preserve">   depend on God    </w:t>
      </w:r>
      <w:r>
        <w:t xml:space="preserve">   hospitality    </w:t>
      </w:r>
      <w:r>
        <w:t xml:space="preserve">   laborer    </w:t>
      </w:r>
      <w:r>
        <w:t xml:space="preserve">   no bags    </w:t>
      </w:r>
      <w:r>
        <w:t xml:space="preserve">   no copper    </w:t>
      </w:r>
      <w:r>
        <w:t xml:space="preserve">   no gold    </w:t>
      </w:r>
      <w:r>
        <w:t xml:space="preserve">   no money    </w:t>
      </w:r>
      <w:r>
        <w:t xml:space="preserve">   no silver    </w:t>
      </w:r>
      <w:r>
        <w:t xml:space="preserve">   no staff    </w:t>
      </w:r>
      <w:r>
        <w:t xml:space="preserve">   one tunic    </w:t>
      </w:r>
      <w:r>
        <w:t xml:space="preserve">   sandals    </w:t>
      </w:r>
      <w:r>
        <w:t xml:space="preserve">   trust God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Sending Out of the Twelve</dc:title>
  <dcterms:created xsi:type="dcterms:W3CDTF">2021-10-11T19:32:35Z</dcterms:created>
  <dcterms:modified xsi:type="dcterms:W3CDTF">2021-10-11T19:32:35Z</dcterms:modified>
</cp:coreProperties>
</file>