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Solar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 R _ _ U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_ _ R C _ _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 _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 A _ T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_ U __ I _ _ _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_ AR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 _ _U _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 _ _ T _ N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V _ _ U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 L _ _ O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Solar System</dc:title>
  <dcterms:created xsi:type="dcterms:W3CDTF">2021-10-11T19:32:01Z</dcterms:created>
  <dcterms:modified xsi:type="dcterms:W3CDTF">2021-10-11T19:32:01Z</dcterms:modified>
</cp:coreProperties>
</file>