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Struggle for Palestine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ideology that expresses Jews’ longing to return to their historical homeland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British enshrined Palestine for the Jews in 1917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Palestinian uprising against Israeli occupation of  Palestine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A set of agreements between the Government of Israel and the Palestine Liberation Organization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Immigrants who leave eastern Europe to Palestine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Organisation that fights for the rights of the Palestinians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Established the Zionist movement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Parliament of the PLO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Jewish national body founded in 1897 in order to create the conditions conducive to forming a Jewish State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General Federation of Jewish Labour, which organized rural and urban workers in Palestine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Ruled Palestine in 19th century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armed wing of the Palestinian branch of the Muslim Brotherhood, formed in 1988 during the Intifada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" A land without a people for a people without a land" (2 words)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Struggle for Palestine</dc:title>
  <dcterms:created xsi:type="dcterms:W3CDTF">2021-10-11T19:34:00Z</dcterms:created>
  <dcterms:modified xsi:type="dcterms:W3CDTF">2021-10-11T19:34:00Z</dcterms:modified>
</cp:coreProperties>
</file>