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Tail Of Emily Windsnap by:Liz Kessler  PUZZLE!!!!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adjective-of or relating to a college, academy, school, or other educational institution, especially one for higher education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noun-an uncontrollable laughter or weeping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noun-a gallery or passage connecting parts of a building; hallway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noun-a quick, sharp pull, thrust, twist, throw, or the like; a sudden movement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noun-(in folklore) a female marine creature, having the head, torso, and arms of a woman and the tail of a fish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adjective-plunged or sunk in or as if in a liquid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adjective-having, using, or showing good sense or sound judgment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noun-condensed or diffused liquid, especially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verb-to smile, laugh, or contort the face in a manner that shows scorn or contempt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verb-to take or receive (property, a right, a title, etc.) by succession or will, as an heir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Tail Of Emily Windsnap by:Liz Kessler  PUZZLE!!!!</dc:title>
  <dcterms:created xsi:type="dcterms:W3CDTF">2021-10-11T19:33:53Z</dcterms:created>
  <dcterms:modified xsi:type="dcterms:W3CDTF">2021-10-11T19:33:53Z</dcterms:modified>
</cp:coreProperties>
</file>