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The Vietnam War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</w:tbl>
    <w:p>
      <w:pPr>
        <w:pStyle w:val="WordBankLarge"/>
      </w:pPr>
      <w:r>
        <w:t xml:space="preserve">   Domino Theory    </w:t>
      </w:r>
      <w:r>
        <w:t xml:space="preserve">   Conscientious objector    </w:t>
      </w:r>
      <w:r>
        <w:t xml:space="preserve">   Defoliation    </w:t>
      </w:r>
      <w:r>
        <w:t xml:space="preserve">   Defection    </w:t>
      </w:r>
      <w:r>
        <w:t xml:space="preserve">   Consciption    </w:t>
      </w:r>
      <w:r>
        <w:t xml:space="preserve">   Capitalism    </w:t>
      </w:r>
      <w:r>
        <w:t xml:space="preserve">   Arms Race    </w:t>
      </w:r>
      <w:r>
        <w:t xml:space="preserve">   Foward Defence    </w:t>
      </w:r>
      <w:r>
        <w:t xml:space="preserve">   Guerrilla    </w:t>
      </w:r>
      <w:r>
        <w:t xml:space="preserve">   Ideology    </w:t>
      </w:r>
      <w:r>
        <w:t xml:space="preserve">   Moratorium    </w:t>
      </w:r>
      <w:r>
        <w:t xml:space="preserve">   Pacifist    </w:t>
      </w:r>
      <w:r>
        <w:t xml:space="preserve">   Subsersive    </w:t>
      </w:r>
      <w:r>
        <w:t xml:space="preserve">   Vietcong    </w:t>
      </w:r>
      <w:r>
        <w:t xml:space="preserve">   Communism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Vietnam War</dc:title>
  <dcterms:created xsi:type="dcterms:W3CDTF">2021-10-11T19:37:32Z</dcterms:created>
  <dcterms:modified xsi:type="dcterms:W3CDTF">2021-10-11T19:37:32Z</dcterms:modified>
</cp:coreProperties>
</file>