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Water Cycle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</w:tbl>
    <w:p>
      <w:pPr>
        <w:pStyle w:val="WordBankLarge"/>
      </w:pPr>
      <w:r>
        <w:t xml:space="preserve">   photosynthesis    </w:t>
      </w:r>
      <w:r>
        <w:t xml:space="preserve">   scienceisthebest    </w:t>
      </w:r>
      <w:r>
        <w:t xml:space="preserve">   percolation    </w:t>
      </w:r>
      <w:r>
        <w:t xml:space="preserve">   runoff    </w:t>
      </w:r>
      <w:r>
        <w:t xml:space="preserve">   sun    </w:t>
      </w:r>
      <w:r>
        <w:t xml:space="preserve">   soil    </w:t>
      </w:r>
      <w:r>
        <w:t xml:space="preserve">   glaciers    </w:t>
      </w:r>
      <w:r>
        <w:t xml:space="preserve">   energy    </w:t>
      </w:r>
      <w:r>
        <w:t xml:space="preserve">   stream    </w:t>
      </w:r>
      <w:r>
        <w:t xml:space="preserve">   river    </w:t>
      </w:r>
      <w:r>
        <w:t xml:space="preserve">   ocean    </w:t>
      </w:r>
      <w:r>
        <w:t xml:space="preserve">   dewpoint    </w:t>
      </w:r>
      <w:r>
        <w:t xml:space="preserve">   transpiration    </w:t>
      </w:r>
      <w:r>
        <w:t xml:space="preserve">   accumulation    </w:t>
      </w:r>
      <w:r>
        <w:t xml:space="preserve">   precipitation    </w:t>
      </w:r>
      <w:r>
        <w:t xml:space="preserve">   condensation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Water Cycle</dc:title>
  <dcterms:created xsi:type="dcterms:W3CDTF">2021-10-12T20:58:15Z</dcterms:created>
  <dcterms:modified xsi:type="dcterms:W3CDTF">2021-10-12T20:58:15Z</dcterms:modified>
</cp:coreProperties>
</file>