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World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White House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Pizza, Pasta, Ice Cream!!!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Eiffel Tower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Another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Kimonos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Where I live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Biggest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Amazon Rainforest is 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St. Patrick’s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Another name for World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Down Under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Land Of The Pyramids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</dc:title>
  <dcterms:created xsi:type="dcterms:W3CDTF">2021-10-11T19:40:54Z</dcterms:created>
  <dcterms:modified xsi:type="dcterms:W3CDTF">2021-10-11T19:40:54Z</dcterms:modified>
</cp:coreProperties>
</file>