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battle of the five armies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won the riddle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animal is smaug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was the noise like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did Bilbo save the dwarves from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Why did Gandalf ask Bilbo to be a burglar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was standing in the way of the path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What was under Smaug’s belly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did balin see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did  Bilbo react to gollum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was the rings by Bilbo used for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do dragons steal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Where did the road go over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Where did the battle start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name did Bilbo give his sword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How did Bilbo to meeting gollum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Where did the echo come?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Where did Bilbo and the dwarves travel through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Is Bilbo into adventures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battle of the five armies </dc:title>
  <dcterms:created xsi:type="dcterms:W3CDTF">2021-10-11T18:48:41Z</dcterms:created>
  <dcterms:modified xsi:type="dcterms:W3CDTF">2021-10-11T18:48:41Z</dcterms:modified>
</cp:coreProperties>
</file>