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body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Medium"/>
      </w:pPr>
      <w:r>
        <w:t xml:space="preserve">   back    </w:t>
      </w:r>
      <w:r>
        <w:t xml:space="preserve">   bottom    </w:t>
      </w:r>
      <w:r>
        <w:t xml:space="preserve">   breasts    </w:t>
      </w:r>
      <w:r>
        <w:t xml:space="preserve">   ears    </w:t>
      </w:r>
      <w:r>
        <w:t xml:space="preserve">   Eye    </w:t>
      </w:r>
      <w:r>
        <w:t xml:space="preserve">   feet    </w:t>
      </w:r>
      <w:r>
        <w:t xml:space="preserve">   fingers    </w:t>
      </w:r>
      <w:r>
        <w:t xml:space="preserve">   hand    </w:t>
      </w:r>
      <w:r>
        <w:t xml:space="preserve">   head    </w:t>
      </w:r>
      <w:r>
        <w:t xml:space="preserve">   legs    </w:t>
      </w:r>
      <w:r>
        <w:t xml:space="preserve">   Mouth    </w:t>
      </w:r>
      <w:r>
        <w:t xml:space="preserve">   nose    </w:t>
      </w:r>
      <w:r>
        <w:t xml:space="preserve">   penis    </w:t>
      </w:r>
      <w:r>
        <w:t xml:space="preserve">   shoulders    </w:t>
      </w:r>
      <w:r>
        <w:t xml:space="preserve">   stomach    </w:t>
      </w:r>
      <w:r>
        <w:t xml:space="preserve">   toes    </w:t>
      </w:r>
      <w:r>
        <w:t xml:space="preserve">   vagina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body</dc:title>
  <dcterms:created xsi:type="dcterms:W3CDTF">2021-11-16T03:31:14Z</dcterms:created>
  <dcterms:modified xsi:type="dcterms:W3CDTF">2021-11-16T03:31:14Z</dcterms:modified>
</cp:coreProperties>
</file>