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The candy murder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</w:tbl>
    <w:p>
      <w:pPr>
        <w:pStyle w:val="WordBankLarge"/>
      </w:pPr>
      <w:r>
        <w:t xml:space="preserve">   interesting    </w:t>
      </w:r>
      <w:r>
        <w:t xml:space="preserve">   artistic    </w:t>
      </w:r>
      <w:r>
        <w:t xml:space="preserve">   mural    </w:t>
      </w:r>
      <w:r>
        <w:t xml:space="preserve">   fulfilled    </w:t>
      </w:r>
      <w:r>
        <w:t xml:space="preserve">   tightrope    </w:t>
      </w:r>
      <w:r>
        <w:t xml:space="preserve">   driving    </w:t>
      </w:r>
      <w:r>
        <w:t xml:space="preserve">   waving    </w:t>
      </w:r>
      <w:r>
        <w:t xml:space="preserve">   passed    </w:t>
      </w:r>
      <w:r>
        <w:t xml:space="preserve">   cracking    </w:t>
      </w:r>
      <w:r>
        <w:t xml:space="preserve">   reached    </w:t>
      </w:r>
      <w:r>
        <w:t xml:space="preserve">   munching    </w:t>
      </w:r>
      <w:r>
        <w:t xml:space="preserve">   finding    </w:t>
      </w:r>
      <w:r>
        <w:t xml:space="preserve">   seemed    </w:t>
      </w:r>
      <w:r>
        <w:t xml:space="preserve">   treated    </w:t>
      </w:r>
      <w:r>
        <w:t xml:space="preserve">   pleased    </w:t>
      </w:r>
      <w:r>
        <w:t xml:space="preserve">   pasted    </w:t>
      </w:r>
      <w:r>
        <w:t xml:space="preserve">   surprised    </w:t>
      </w:r>
      <w:r>
        <w:t xml:space="preserve">   raising    </w:t>
      </w:r>
      <w:r>
        <w:t xml:space="preserve">   erased    </w:t>
      </w:r>
      <w:r>
        <w:t xml:space="preserve">   scraping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candy murder</dc:title>
  <dcterms:created xsi:type="dcterms:W3CDTF">2021-10-11T18:51:14Z</dcterms:created>
  <dcterms:modified xsi:type="dcterms:W3CDTF">2021-10-11T18:51:14Z</dcterms:modified>
</cp:coreProperties>
</file>