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The cellar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</w:tr>
    </w:tbl>
    <w:p>
      <w:pPr>
        <w:pStyle w:val="WordBankMedium"/>
      </w:pPr>
      <w:r>
        <w:t xml:space="preserve">   Cellar    </w:t>
      </w:r>
      <w:r>
        <w:t xml:space="preserve">   Clover    </w:t>
      </w:r>
      <w:r>
        <w:t xml:space="preserve">   Escaping    </w:t>
      </w:r>
      <w:r>
        <w:t xml:space="preserve">   Family    </w:t>
      </w:r>
      <w:r>
        <w:t xml:space="preserve">   Flowers    </w:t>
      </w:r>
      <w:r>
        <w:t xml:space="preserve">   Lewis    </w:t>
      </w:r>
      <w:r>
        <w:t xml:space="preserve">   Lily    </w:t>
      </w:r>
      <w:r>
        <w:t xml:space="preserve">   Poppy    </w:t>
      </w:r>
      <w:r>
        <w:t xml:space="preserve">   Rebecca    </w:t>
      </w:r>
      <w:r>
        <w:t xml:space="preserve">   Rose    </w:t>
      </w:r>
      <w:r>
        <w:t xml:space="preserve">   Summer    </w:t>
      </w:r>
      <w:r>
        <w:t xml:space="preserve">   Violet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cellar</dc:title>
  <dcterms:created xsi:type="dcterms:W3CDTF">2021-10-12T20:57:48Z</dcterms:created>
  <dcterms:modified xsi:type="dcterms:W3CDTF">2021-10-12T20:57:48Z</dcterms:modified>
</cp:coreProperties>
</file>