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circulatory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Aorta     </w:t>
      </w:r>
      <w:r>
        <w:t xml:space="preserve">   Artery    </w:t>
      </w:r>
      <w:r>
        <w:t xml:space="preserve">   Atrium     </w:t>
      </w:r>
      <w:r>
        <w:t xml:space="preserve">   Blood     </w:t>
      </w:r>
      <w:r>
        <w:t xml:space="preserve">   Cells     </w:t>
      </w:r>
      <w:r>
        <w:t xml:space="preserve">   Heart    </w:t>
      </w:r>
      <w:r>
        <w:t xml:space="preserve">   Hemoglobin    </w:t>
      </w:r>
      <w:r>
        <w:t xml:space="preserve">   Red    </w:t>
      </w:r>
      <w:r>
        <w:t xml:space="preserve">   Vein    </w:t>
      </w:r>
      <w:r>
        <w:t xml:space="preserve">   Venacava    </w:t>
      </w:r>
      <w:r>
        <w:t xml:space="preserve">   Ventricle    </w:t>
      </w:r>
      <w:r>
        <w:t xml:space="preserve">   White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circulatory system</dc:title>
  <dcterms:created xsi:type="dcterms:W3CDTF">2021-10-11T18:54:38Z</dcterms:created>
  <dcterms:modified xsi:type="dcterms:W3CDTF">2021-10-11T18:54:38Z</dcterms:modified>
</cp:coreProperties>
</file>