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circus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Medium"/>
      </w:pPr>
      <w:r>
        <w:t xml:space="preserve">   acrobat    </w:t>
      </w:r>
      <w:r>
        <w:t xml:space="preserve">   bear    </w:t>
      </w:r>
      <w:r>
        <w:t xml:space="preserve">   bicycle    </w:t>
      </w:r>
      <w:r>
        <w:t xml:space="preserve">   clown    </w:t>
      </w:r>
      <w:r>
        <w:t xml:space="preserve">   elephant    </w:t>
      </w:r>
      <w:r>
        <w:t xml:space="preserve">   horse    </w:t>
      </w:r>
      <w:r>
        <w:t xml:space="preserve">   lion    </w:t>
      </w:r>
      <w:r>
        <w:t xml:space="preserve">   monkey    </w:t>
      </w:r>
      <w:r>
        <w:t xml:space="preserve">   music    </w:t>
      </w:r>
      <w:r>
        <w:t xml:space="preserve">   popcorn    </w:t>
      </w:r>
      <w:r>
        <w:t xml:space="preserve">   snake    </w:t>
      </w:r>
      <w:r>
        <w:t xml:space="preserve">   tent    </w:t>
      </w:r>
      <w:r>
        <w:t xml:space="preserve">   tiger    </w:t>
      </w:r>
      <w:r>
        <w:t xml:space="preserve">   trick    </w:t>
      </w:r>
      <w:r>
        <w:t xml:space="preserve">   unicycle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circus</dc:title>
  <dcterms:created xsi:type="dcterms:W3CDTF">2021-10-12T20:59:24Z</dcterms:created>
  <dcterms:modified xsi:type="dcterms:W3CDTF">2021-10-12T20:59:24Z</dcterms:modified>
</cp:coreProperties>
</file>