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digestive system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Slowed metabolism, obesity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Inflammation of the liver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reverse peristalsis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Chronic inflammatory condition in which the liver is severely damaged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When there is a connection between the esophagus and the trachea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When bile pigments circulated through the body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Excessive metabolic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When the skin becomes hot and dry and the temperature begins to spiral upward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When bile is sorted in the gallbladder too long or too much water is removed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Affects the lungs and significantly impairs the activity of the pancreas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Heat-associated collapse of an individual during or following vigorous physical activity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Elevated blood temperature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When the peritoneum is infected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When born with extremely short lingual frenulum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Extremely low body temperature resulting from prolonged exposure to cold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condition where skin cells are chilled by internal ice crystals and deprived of oxygen and nutrients, begin to die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Inflammation of the esophagus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structural abnormality in which the superior part of the stomach protrudes slightly above the diaphragm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Characteristic pain caused when gastric juice backs up into the esophagus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Inflammation of the pancreas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digestive system </dc:title>
  <dcterms:created xsi:type="dcterms:W3CDTF">2021-10-11T18:58:03Z</dcterms:created>
  <dcterms:modified xsi:type="dcterms:W3CDTF">2021-10-11T18:58:03Z</dcterms:modified>
</cp:coreProperties>
</file>