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house of the scorpion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Medium"/>
      </w:pPr>
      <w:r>
        <w:t xml:space="preserve">   Clone    </w:t>
      </w:r>
      <w:r>
        <w:t xml:space="preserve">   Convert    </w:t>
      </w:r>
      <w:r>
        <w:t xml:space="preserve">   Disposal    </w:t>
      </w:r>
      <w:r>
        <w:t xml:space="preserve">   Eejit    </w:t>
      </w:r>
      <w:r>
        <w:t xml:space="preserve">   Guffawed    </w:t>
      </w:r>
      <w:r>
        <w:t xml:space="preserve">   Hostility    </w:t>
      </w:r>
      <w:r>
        <w:t xml:space="preserve">   Hysteric    </w:t>
      </w:r>
      <w:r>
        <w:t xml:space="preserve">   Pullants    </w:t>
      </w:r>
      <w:r>
        <w:t xml:space="preserve">   SelfCriticism    </w:t>
      </w:r>
      <w:r>
        <w:t xml:space="preserve">   valiantly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house of the scorpion </dc:title>
  <dcterms:created xsi:type="dcterms:W3CDTF">2021-10-11T19:08:41Z</dcterms:created>
  <dcterms:modified xsi:type="dcterms:W3CDTF">2021-10-11T19:08:41Z</dcterms:modified>
</cp:coreProperties>
</file>