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impact of Nutrition on health and well being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Raised immunity    </w:t>
      </w:r>
      <w:r>
        <w:t xml:space="preserve">   Heart attacks    </w:t>
      </w:r>
      <w:r>
        <w:t xml:space="preserve">   Healthy    </w:t>
      </w:r>
      <w:r>
        <w:t xml:space="preserve">   Saul    </w:t>
      </w:r>
      <w:r>
        <w:t xml:space="preserve">   Rachel    </w:t>
      </w:r>
      <w:r>
        <w:t xml:space="preserve">   School    </w:t>
      </w:r>
      <w:r>
        <w:t xml:space="preserve">   Cross country    </w:t>
      </w:r>
      <w:r>
        <w:t xml:space="preserve">   Coelic disease    </w:t>
      </w:r>
      <w:r>
        <w:t xml:space="preserve">   Underweight    </w:t>
      </w:r>
      <w:r>
        <w:t xml:space="preserve">   fats    </w:t>
      </w:r>
      <w:r>
        <w:t xml:space="preserve">   minerals ions    </w:t>
      </w:r>
      <w:r>
        <w:t xml:space="preserve">   vitamins    </w:t>
      </w:r>
      <w:r>
        <w:t xml:space="preserve">   carbohydrates    </w:t>
      </w:r>
      <w:r>
        <w:t xml:space="preserve">   protein    </w:t>
      </w:r>
      <w:r>
        <w:t xml:space="preserve">   components    </w:t>
      </w:r>
      <w:r>
        <w:t xml:space="preserve">   Unbalanced    </w:t>
      </w:r>
      <w:r>
        <w:t xml:space="preserve">   Balanced    </w:t>
      </w:r>
      <w:r>
        <w:t xml:space="preserve">   Obesity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Nutrition on health and well being</dc:title>
  <dcterms:created xsi:type="dcterms:W3CDTF">2021-10-11T19:10:31Z</dcterms:created>
  <dcterms:modified xsi:type="dcterms:W3CDTF">2021-10-11T19:10:31Z</dcterms:modified>
</cp:coreProperties>
</file>