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lathe</w:t>
      </w:r>
    </w:p>
    <w:p>
      <w:pPr>
        <w:pStyle w:val="Questions"/>
      </w:pPr>
      <w:r>
        <w:t xml:space="preserve">1. TPO ELSDI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2. OSRSC ESDLI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3. CUCHK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4. RNPITAG OFF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5. BDE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6. TUNIGEDURNTC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7. GARAERCI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8. CRNETE IRDLL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9. OLTO PTOS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10. THAEOKSDC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11. TSKLTOAIC </w:t>
      </w:r>
      <w:r>
        <w:rPr>
          <w:u w:val="single"/>
        </w:rPr>
        <w:t xml:space="preserve">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lathe</dc:title>
  <dcterms:created xsi:type="dcterms:W3CDTF">2021-10-11T19:14:13Z</dcterms:created>
  <dcterms:modified xsi:type="dcterms:W3CDTF">2021-10-11T19:14:13Z</dcterms:modified>
</cp:coreProperties>
</file>