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The owl tree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Builder    </w:t>
      </w:r>
      <w:r>
        <w:t xml:space="preserve">   House    </w:t>
      </w:r>
      <w:r>
        <w:t xml:space="preserve">   Ludds    </w:t>
      </w:r>
      <w:r>
        <w:t xml:space="preserve">   Alex    </w:t>
      </w:r>
      <w:r>
        <w:t xml:space="preserve">   Monster    </w:t>
      </w:r>
      <w:r>
        <w:t xml:space="preserve">   Tree    </w:t>
      </w:r>
      <w:r>
        <w:t xml:space="preserve">   Owl    </w:t>
      </w:r>
      <w:r>
        <w:t xml:space="preserve">   Granny diamond    </w:t>
      </w:r>
      <w:r>
        <w:t xml:space="preserve">   Ludwig    </w:t>
      </w:r>
      <w:r>
        <w:t xml:space="preserve">   Ian    </w:t>
      </w:r>
      <w:r>
        <w:t xml:space="preserve">   Minna    </w:t>
      </w:r>
      <w:r>
        <w:t xml:space="preserve">   Mr rock    </w:t>
      </w:r>
      <w:r>
        <w:t xml:space="preserve">   Joe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owl tree wordsearch</dc:title>
  <dcterms:created xsi:type="dcterms:W3CDTF">2021-10-11T19:24:22Z</dcterms:created>
  <dcterms:modified xsi:type="dcterms:W3CDTF">2021-10-11T19:24:22Z</dcterms:modified>
</cp:coreProperties>
</file>