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phantom of the Subway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made gostly shadows?...p.43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 are in the subway?....p.3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are Geronimo?...p.39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the subway system are?...p.106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covered on the wall?...p.60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name of the giant box?..p.58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the liquid are?....p.44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Sally gonna?....p,102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are the world?...p.67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are the streets?...p.38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phantom of the Subway</dc:title>
  <dcterms:created xsi:type="dcterms:W3CDTF">2021-10-11T19:23:54Z</dcterms:created>
  <dcterms:modified xsi:type="dcterms:W3CDTF">2021-10-11T19:23:54Z</dcterms:modified>
</cp:coreProperties>
</file>