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world of Norm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Brain and Daves dog is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Brians bully is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Grandpas favourite band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Mikeys mum makes the best...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Mikey and Norm love...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norm had to water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Mikey thinks he may have...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Norms cousin Becky had to...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norms neighbour is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Norms best friend is called...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 of Norm</dc:title>
  <dcterms:created xsi:type="dcterms:W3CDTF">2021-10-11T19:39:31Z</dcterms:created>
  <dcterms:modified xsi:type="dcterms:W3CDTF">2021-10-11T19:39:31Z</dcterms:modified>
</cp:coreProperties>
</file>