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Theme Park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Rocky Blank Construction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Type of launch used on Kingda Ka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Italian ride manufacturer founded in 1966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Type of wood often used to build wooden coasters, Southern Yellow Blank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Manufacturer based in Liechtenstein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Type of g force experienced on the crest of a hill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Makes rollercoasters go fast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B in B&amp;M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They make smells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Ride manufacturer that "makes people smile"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Can be used to move a train or stop a train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Pulls a train up a hill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Holds you 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The global association of the attraction industry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Theme Park Crossword</dc:title>
  <dcterms:created xsi:type="dcterms:W3CDTF">2021-10-11T19:41:56Z</dcterms:created>
  <dcterms:modified xsi:type="dcterms:W3CDTF">2021-10-11T19:41:56Z</dcterms:modified>
</cp:coreProperties>
</file>