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Theme park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</w:tbl>
    <w:p>
      <w:pPr>
        <w:pStyle w:val="WordBankLarge"/>
      </w:pPr>
      <w:r>
        <w:t xml:space="preserve">   Decrease    </w:t>
      </w:r>
      <w:r>
        <w:t xml:space="preserve">   Increase    </w:t>
      </w:r>
      <w:r>
        <w:t xml:space="preserve">   Success    </w:t>
      </w:r>
      <w:r>
        <w:t xml:space="preserve">   Insulated    </w:t>
      </w:r>
      <w:r>
        <w:t xml:space="preserve">   Hydrochloric    </w:t>
      </w:r>
      <w:r>
        <w:t xml:space="preserve">   Magnesium    </w:t>
      </w:r>
      <w:r>
        <w:t xml:space="preserve">   Temperature    </w:t>
      </w:r>
      <w:r>
        <w:t xml:space="preserve">   Thermometer    </w:t>
      </w:r>
      <w:r>
        <w:t xml:space="preserve">   Dependent    </w:t>
      </w:r>
      <w:r>
        <w:t xml:space="preserve">   Independent    </w:t>
      </w:r>
      <w:r>
        <w:t xml:space="preserve">   Exothermic    </w:t>
      </w:r>
      <w:r>
        <w:t xml:space="preserve">   Control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Theme park</dc:title>
  <dcterms:created xsi:type="dcterms:W3CDTF">2021-10-11T19:41:10Z</dcterms:created>
  <dcterms:modified xsi:type="dcterms:W3CDTF">2021-10-11T19:41:10Z</dcterms:modified>
</cp:coreProperties>
</file>