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Theme parks</w:t>
      </w:r>
    </w:p>
    <w:p>
      <w:pPr>
        <w:pStyle w:val="Questions"/>
      </w:pPr>
      <w:r>
        <w:t xml:space="preserve">1. OODHOYLWL TUDIOSS </w:t>
      </w:r>
      <w:r>
        <w:rPr>
          <w:u w:val="single"/>
        </w:rPr>
        <w:t xml:space="preserve">_________________________________</w:t>
      </w:r>
    </w:p>
    <w:p>
      <w:pPr>
        <w:pStyle w:val="Questions"/>
      </w:pPr>
      <w:r>
        <w:t xml:space="preserve">2. HSBUC NGREASD </w:t>
      </w:r>
      <w:r>
        <w:rPr>
          <w:u w:val="single"/>
        </w:rPr>
        <w:t xml:space="preserve">_____________________________________</w:t>
      </w:r>
    </w:p>
    <w:p>
      <w:pPr>
        <w:pStyle w:val="Questions"/>
      </w:pPr>
      <w:r>
        <w:t xml:space="preserve">3. UDEVNTARE SNALDI </w:t>
      </w:r>
      <w:r>
        <w:rPr>
          <w:u w:val="single"/>
        </w:rPr>
        <w:t xml:space="preserve">__________________________________</w:t>
      </w:r>
    </w:p>
    <w:p>
      <w:pPr>
        <w:pStyle w:val="Questions"/>
      </w:pPr>
      <w:r>
        <w:t xml:space="preserve">4. ISNDYE 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5. ERDOLWAS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6. GMCIA MOIKDGN </w:t>
      </w:r>
      <w:r>
        <w:rPr>
          <w:u w:val="single"/>
        </w:rPr>
        <w:t xml:space="preserve">_____________________________________</w:t>
      </w:r>
    </w:p>
    <w:p>
      <w:pPr>
        <w:pStyle w:val="Questions"/>
      </w:pPr>
      <w:r>
        <w:t xml:space="preserve">7. OPETC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8. AMNLIA NIOGMDK </w:t>
      </w:r>
      <w:r>
        <w:rPr>
          <w:u w:val="single"/>
        </w:rPr>
        <w:t xml:space="preserve">____________________________________</w:t>
      </w:r>
    </w:p>
    <w:p>
      <w:pPr>
        <w:pStyle w:val="Questions"/>
      </w:pPr>
      <w:r>
        <w:t xml:space="preserve">9. NUF TPSO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10. RASUDION WRDLO </w:t>
      </w:r>
      <w:r>
        <w:rPr>
          <w:u w:val="single"/>
        </w:rPr>
        <w:t xml:space="preserve">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Theme parks</dc:title>
  <dcterms:created xsi:type="dcterms:W3CDTF">2021-10-11T19:42:15Z</dcterms:created>
  <dcterms:modified xsi:type="dcterms:W3CDTF">2021-10-11T19:42:15Z</dcterms:modified>
</cp:coreProperties>
</file>