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Themed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First place color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Made with red and blue light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citrus fruit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Color of coal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Journey by boat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Snow 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Color of chocolate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Scarlet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Emerald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Another name for aqua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Shiny gray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Purple flower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greenish blue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Sixth color in the rainbow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Pretty in 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Color of the sun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It's a fruit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Color of graphite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Ravenclaw house color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shade of 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Dark blue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Themed Crossword</dc:title>
  <dcterms:created xsi:type="dcterms:W3CDTF">2021-10-11T19:42:06Z</dcterms:created>
  <dcterms:modified xsi:type="dcterms:W3CDTF">2021-10-11T19:42:06Z</dcterms:modified>
</cp:coreProperties>
</file>