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Themed Cryptic Crossword 一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Sounds like he’s a catch (5, 8)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He’s the answer to many questions (5, 5)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That rabbit has seen some hard times (3, 4)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She was mistaken, but she stayed anyway (5, 10)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He’s changed his hair (5, 9)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Cats don’t like mushrooms, do they? (7, 8)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Silent and loved (7, 10)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He’s the star of the pair (6, 9)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Have something sweet! (9, 10)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Are those mushrooms in the closet? (6, 4)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Does she have any idea how this actually happened? (6, 7)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Elaborate, ostentatious and loving as usual (4, 4)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Themed Cryptic Crossword 一</dc:title>
  <dcterms:created xsi:type="dcterms:W3CDTF">2021-10-11T19:41:50Z</dcterms:created>
  <dcterms:modified xsi:type="dcterms:W3CDTF">2021-10-11T19:41:50Z</dcterms:modified>
</cp:coreProperties>
</file>