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Themes of World History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</w:tbl>
    <w:p>
      <w:pPr>
        <w:pStyle w:val="WordBankLarge"/>
      </w:pPr>
      <w:r>
        <w:t xml:space="preserve">   Technology    </w:t>
      </w:r>
      <w:r>
        <w:t xml:space="preserve">   Science    </w:t>
      </w:r>
      <w:r>
        <w:t xml:space="preserve">   Empire Building    </w:t>
      </w:r>
      <w:r>
        <w:t xml:space="preserve">   Cultural Interaction    </w:t>
      </w:r>
      <w:r>
        <w:t xml:space="preserve">   Economics    </w:t>
      </w:r>
      <w:r>
        <w:t xml:space="preserve">   Revolution    </w:t>
      </w:r>
      <w:r>
        <w:t xml:space="preserve">   Ethical Systems    </w:t>
      </w:r>
      <w:r>
        <w:t xml:space="preserve">   Religious Systems    </w:t>
      </w:r>
      <w:r>
        <w:t xml:space="preserve">   Authority    </w:t>
      </w:r>
      <w:r>
        <w:t xml:space="preserve">   Power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Themes of World History</dc:title>
  <dcterms:created xsi:type="dcterms:W3CDTF">2021-10-11T19:42:01Z</dcterms:created>
  <dcterms:modified xsi:type="dcterms:W3CDTF">2021-10-11T19:42:01Z</dcterms:modified>
</cp:coreProperties>
</file>