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There Will Come Soft Rains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figure of speech involving the comparison of one thing with another thing of a different kind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group of words established by usage as having a meaning not deduicble from those of the individual words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personal nature or human characteristics to something nonhuman, or the res present of an abstract quality in human form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Having or showing sharp powers of judgement; astute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figure of speech in which a word or phrase is applied to an object or action to which it is not literally applicable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conclusion reached on the basis of evidence and reasoning 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 expression designed to call something to mind without mentioning it explicitly;an indirect or passing reference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formation of a word from a sound associated with what it's name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Exaggerated statements or claims not meant to be taken literally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occurrence of the same letter or sound at the beginning of adjacent or closely connected words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There Will Come Soft Rains</dc:title>
  <dcterms:created xsi:type="dcterms:W3CDTF">2021-10-11T19:42:01Z</dcterms:created>
  <dcterms:modified xsi:type="dcterms:W3CDTF">2021-10-11T19:42:01Z</dcterms:modified>
</cp:coreProperties>
</file>