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These words represent the themes of _ _ _ _ _ _ _ _  (7a, 8a, 10a, 1d, 3d, 4d, 5d) and _ _ _ _ _ _ (2a, 9a, 11a, 6d) in the OT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way in which the Israelites could be atoned for their sins (2 words)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temporary place where God would meet with Moses as the Israelites journeyed in the desert; usually pitched outside of the camp (3 words)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place where Adam and Eve lived before the fall (3 words)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people who mediated between God and the kings of Israel; they were often killed as a result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led and guided the Israelites during the day as they travelled through the desert (3 words)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people responsible for the temple; came from the tribe of Levi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place of worship built according to God's specifications in Exodus which was used while in the desert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permanent place where God's people would come to worship and offer sacrifices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box containing the tablets of the Mosaic law, manna, and the rod of Aaron; was stolen at one time by the Philistines (4 words)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was located inside the answer in 5 down and 1 down and could only be entered into by the high priest; the curtain separating this place was torn in two when Jesus died on the cross (3 words)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people appointed by God to rule over Israel for a period of time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These words represent the themes of _ _ _ _ _ _ _ _  (7a, 8a, 10a, 1d, 3d, 4d, 5d) and _ _ _ _ _ _ (2a, 9a, 11a, 6d) in the OT</dc:title>
  <dcterms:created xsi:type="dcterms:W3CDTF">2021-10-11T19:44:17Z</dcterms:created>
  <dcterms:modified xsi:type="dcterms:W3CDTF">2021-10-11T19:44:17Z</dcterms:modified>
</cp:coreProperties>
</file>