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Things Sisters Share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Large"/>
      </w:pPr>
      <w:r>
        <w:t xml:space="preserve">   Encourage    </w:t>
      </w:r>
      <w:r>
        <w:t xml:space="preserve">   Disappointments    </w:t>
      </w:r>
      <w:r>
        <w:t xml:space="preserve">   House    </w:t>
      </w:r>
      <w:r>
        <w:t xml:space="preserve">   Father God    </w:t>
      </w:r>
      <w:r>
        <w:t xml:space="preserve">   Jesus    </w:t>
      </w:r>
      <w:r>
        <w:t xml:space="preserve">   Responsibilities    </w:t>
      </w:r>
      <w:r>
        <w:t xml:space="preserve">   Recipes    </w:t>
      </w:r>
      <w:r>
        <w:t xml:space="preserve">   Purses    </w:t>
      </w:r>
      <w:r>
        <w:t xml:space="preserve">   Rejoice    </w:t>
      </w:r>
      <w:r>
        <w:t xml:space="preserve">   Forgive    </w:t>
      </w:r>
      <w:r>
        <w:t xml:space="preserve">   Agree    </w:t>
      </w:r>
      <w:r>
        <w:t xml:space="preserve">   Disagree    </w:t>
      </w:r>
      <w:r>
        <w:t xml:space="preserve">   Feelings    </w:t>
      </w:r>
      <w:r>
        <w:t xml:space="preserve">   Cry    </w:t>
      </w:r>
      <w:r>
        <w:t xml:space="preserve">   Secrets    </w:t>
      </w:r>
      <w:r>
        <w:t xml:space="preserve">   Finances    </w:t>
      </w:r>
      <w:r>
        <w:t xml:space="preserve">   Stories    </w:t>
      </w:r>
      <w:r>
        <w:t xml:space="preserve">   Children    </w:t>
      </w:r>
      <w:r>
        <w:t xml:space="preserve">   Families    </w:t>
      </w:r>
      <w:r>
        <w:t xml:space="preserve">   Victories    </w:t>
      </w:r>
      <w:r>
        <w:t xml:space="preserve">   Pain    </w:t>
      </w:r>
      <w:r>
        <w:t xml:space="preserve">   Laughter    </w:t>
      </w:r>
      <w:r>
        <w:t xml:space="preserve">   Joy    </w:t>
      </w:r>
      <w:r>
        <w:t xml:space="preserve">   Sorrows    </w:t>
      </w:r>
      <w:r>
        <w:t xml:space="preserve">   Prayer    </w:t>
      </w:r>
      <w:r>
        <w:t xml:space="preserve">   Makeup    </w:t>
      </w:r>
      <w:r>
        <w:t xml:space="preserve">   Shoes    </w:t>
      </w:r>
      <w:r>
        <w:t xml:space="preserve">   Clothes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Things Sisters Share</dc:title>
  <dcterms:created xsi:type="dcterms:W3CDTF">2021-10-11T19:45:20Z</dcterms:created>
  <dcterms:modified xsi:type="dcterms:W3CDTF">2021-10-11T19:45:20Z</dcterms:modified>
</cp:coreProperties>
</file>