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Things You'll See Tonight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Medium"/>
      </w:pPr>
      <w:r>
        <w:t xml:space="preserve">   lights    </w:t>
      </w:r>
      <w:r>
        <w:t xml:space="preserve">   staff    </w:t>
      </w:r>
      <w:r>
        <w:t xml:space="preserve">   manger    </w:t>
      </w:r>
      <w:r>
        <w:t xml:space="preserve">   straw    </w:t>
      </w:r>
      <w:r>
        <w:t xml:space="preserve">   candycane    </w:t>
      </w:r>
      <w:r>
        <w:t xml:space="preserve">   carols    </w:t>
      </w:r>
      <w:r>
        <w:t xml:space="preserve">   band    </w:t>
      </w:r>
      <w:r>
        <w:t xml:space="preserve">   gifts    </w:t>
      </w:r>
      <w:r>
        <w:t xml:space="preserve">   star    </w:t>
      </w:r>
      <w:r>
        <w:t xml:space="preserve">   music    </w:t>
      </w:r>
      <w:r>
        <w:t xml:space="preserve">   camels    </w:t>
      </w:r>
      <w:r>
        <w:t xml:space="preserve">   wisemen    </w:t>
      </w:r>
      <w:r>
        <w:t xml:space="preserve">   Jesus    </w:t>
      </w:r>
      <w:r>
        <w:t xml:space="preserve">   Joseph    </w:t>
      </w:r>
      <w:r>
        <w:t xml:space="preserve">   Mary    </w:t>
      </w:r>
      <w:r>
        <w:t xml:space="preserve">   shepherds    </w:t>
      </w:r>
      <w:r>
        <w:t xml:space="preserve">   angels    </w:t>
      </w:r>
      <w:r>
        <w:t xml:space="preserve">   sheep    </w:t>
      </w:r>
      <w:r>
        <w:t xml:space="preserve">   cow    </w:t>
      </w:r>
      <w:r>
        <w:t xml:space="preserve">   donkey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Things You'll See Tonight</dc:title>
  <dcterms:created xsi:type="dcterms:W3CDTF">2021-10-11T19:46:35Z</dcterms:created>
  <dcterms:modified xsi:type="dcterms:W3CDTF">2021-10-11T19:46:35Z</dcterms:modified>
</cp:coreProperties>
</file>