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Things you learned in school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Small"/>
      </w:pPr>
      <w:r>
        <w:t xml:space="preserve">   DRIVE    </w:t>
      </w:r>
      <w:r>
        <w:t xml:space="preserve">   SEWING    </w:t>
      </w:r>
      <w:r>
        <w:t xml:space="preserve">   COUNT    </w:t>
      </w:r>
      <w:r>
        <w:t xml:space="preserve">   GOVERNMENT    </w:t>
      </w:r>
      <w:r>
        <w:t xml:space="preserve">   SCIENCE    </w:t>
      </w:r>
      <w:r>
        <w:t xml:space="preserve">   BIOLOGY    </w:t>
      </w:r>
      <w:r>
        <w:t xml:space="preserve">   TYPING    </w:t>
      </w:r>
      <w:r>
        <w:t xml:space="preserve">   HISTORY    </w:t>
      </w:r>
      <w:r>
        <w:t xml:space="preserve">   MUSIC    </w:t>
      </w:r>
      <w:r>
        <w:t xml:space="preserve">   SPELLING    </w:t>
      </w:r>
      <w:r>
        <w:t xml:space="preserve">   MATH    </w:t>
      </w:r>
      <w:r>
        <w:t xml:space="preserve">   reading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Things you learned in school</dc:title>
  <dcterms:created xsi:type="dcterms:W3CDTF">2021-10-11T19:44:49Z</dcterms:created>
  <dcterms:modified xsi:type="dcterms:W3CDTF">2021-10-11T19:44:49Z</dcterms:modified>
</cp:coreProperties>
</file>