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This should be "E"asy for yo!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Spello is a kind of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Hagrid is big and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Fred and George look the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Draco has a very pale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Don't be _______ to Professor McGonnagal's class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Hermoine studies so she gets good 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Dumbledore is a very ______ man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students wear these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kids did not want Fluffy to _______ them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Hermoine _____ a Polyjuice Potion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Parsal Tongues can hear these speak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invisibility cloak helps Harry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Quidditch is a 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Fluffy is NOT this!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Grainger is Hermoine's last 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boys went for a _______ in a magical car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should be "E"asy for yo!</dc:title>
  <dcterms:created xsi:type="dcterms:W3CDTF">2021-10-11T19:46:09Z</dcterms:created>
  <dcterms:modified xsi:type="dcterms:W3CDTF">2021-10-11T19:46:09Z</dcterms:modified>
</cp:coreProperties>
</file>