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Thème 1- Retrouve les mots suivants:</w:t>
      </w:r>
    </w:p>
    <w:p>
      <w:pPr>
        <w:pStyle w:val="Questions"/>
      </w:pPr>
      <w:r>
        <w:t xml:space="preserve">1. RCO ANNOMG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2. OHMO AINSPE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3. FUE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4. EHASCS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NAODEM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ETORGT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7. TOLUIS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OPGULOLOÉTNEA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9. DTPAAATNOI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10. CERANÊT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11. AERNDLTNAÉ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12. EBDIPÈ </w:t>
      </w:r>
      <w:r>
        <w:rPr>
          <w:u w:val="single"/>
        </w:rPr>
        <w:t xml:space="preserve">____________________________________________</w:t>
      </w:r>
    </w:p>
    <w:p>
      <w:pPr>
        <w:pStyle w:val="WordBankLarge"/>
      </w:pPr>
      <w:r>
        <w:t xml:space="preserve">   cro magnon    </w:t>
      </w:r>
      <w:r>
        <w:t xml:space="preserve">   homo sapien    </w:t>
      </w:r>
      <w:r>
        <w:t xml:space="preserve">   feu    </w:t>
      </w:r>
      <w:r>
        <w:t xml:space="preserve">   chasse    </w:t>
      </w:r>
      <w:r>
        <w:t xml:space="preserve">   nomade    </w:t>
      </w:r>
      <w:r>
        <w:t xml:space="preserve">   grotte    </w:t>
      </w:r>
      <w:r>
        <w:t xml:space="preserve">   outils    </w:t>
      </w:r>
      <w:r>
        <w:t xml:space="preserve">   paléontologue    </w:t>
      </w:r>
      <w:r>
        <w:t xml:space="preserve">   adaptation    </w:t>
      </w:r>
      <w:r>
        <w:t xml:space="preserve">   ancêtre    </w:t>
      </w:r>
      <w:r>
        <w:t xml:space="preserve">   néandertal    </w:t>
      </w:r>
      <w:r>
        <w:t xml:space="preserve">   bipède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Thème 1- Retrouve les mots suivants:</dc:title>
  <dcterms:created xsi:type="dcterms:W3CDTF">2021-10-11T19:42:29Z</dcterms:created>
  <dcterms:modified xsi:type="dcterms:W3CDTF">2021-10-11T19:42:29Z</dcterms:modified>
</cp:coreProperties>
</file>