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Thoroughly Thoreau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 meeting place of politics, leaders, etc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American writer and philosopher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 duty to something or someone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Relating to citizens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A business or skill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Showing loyalty to a person, place or thing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To make an action or political belief your own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Supreme God or Political figure (aka a President)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An action resulting in a method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 slogan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Peace among rough and tough times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Difficult to resolve and subdue when it comes to laws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The exercise and power of executing rules and laws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Showing high standards in one's self and self judgment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 irrational politician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Thoroughly Thoreau</dc:title>
  <dcterms:created xsi:type="dcterms:W3CDTF">2021-10-11T19:48:02Z</dcterms:created>
  <dcterms:modified xsi:type="dcterms:W3CDTF">2021-10-11T19:48:02Z</dcterms:modified>
</cp:coreProperties>
</file>