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Three Times Lucky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</w:tbl>
    <w:p>
      <w:pPr>
        <w:pStyle w:val="WordBankMedium"/>
      </w:pPr>
      <w:r>
        <w:t xml:space="preserve">   BOTTLE    </w:t>
      </w:r>
      <w:r>
        <w:t xml:space="preserve">   CAFE    </w:t>
      </w:r>
      <w:r>
        <w:t xml:space="preserve">   COLONEL    </w:t>
      </w:r>
      <w:r>
        <w:t xml:space="preserve">   DALE    </w:t>
      </w:r>
      <w:r>
        <w:t xml:space="preserve">   HURRICANE    </w:t>
      </w:r>
      <w:r>
        <w:t xml:space="preserve">   LUCKY    </w:t>
      </w:r>
      <w:r>
        <w:t xml:space="preserve">   MO    </w:t>
      </w:r>
      <w:r>
        <w:t xml:space="preserve">   MR. JESSE    </w:t>
      </w:r>
      <w:r>
        <w:t xml:space="preserve">   MS. LANA    </w:t>
      </w:r>
      <w:r>
        <w:t xml:space="preserve">   MYSTERY    </w:t>
      </w:r>
      <w:r>
        <w:t xml:space="preserve">   NEWBERY HONOR    </w:t>
      </w:r>
      <w:r>
        <w:t xml:space="preserve">   SLATE    </w:t>
      </w:r>
      <w:r>
        <w:t xml:space="preserve">   THREE    </w:t>
      </w:r>
      <w:r>
        <w:t xml:space="preserve">   TIMES    </w:t>
      </w:r>
      <w:r>
        <w:t xml:space="preserve">   UPSTREAM MOTHER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Three Times Lucky</dc:title>
  <dcterms:created xsi:type="dcterms:W3CDTF">2021-10-12T20:59:11Z</dcterms:created>
  <dcterms:modified xsi:type="dcterms:W3CDTF">2021-10-12T20:59:11Z</dcterms:modified>
</cp:coreProperties>
</file>