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Thésée revenu des enfers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Fille du roi Minos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Dans les enfers il arrivent dans quoi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Roi d’Hatène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 porteur de poignards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Frère d Egée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 l accompagne au enfers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Père de Thésée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Peuple de Pirithoos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Héros du mythe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Il revient de où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Thésée revenu des enfers</dc:title>
  <dcterms:created xsi:type="dcterms:W3CDTF">2021-10-11T19:44:08Z</dcterms:created>
  <dcterms:modified xsi:type="dcterms:W3CDTF">2021-10-11T19:44:08Z</dcterms:modified>
</cp:coreProperties>
</file>