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Thumbs Up To Emoji's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________ face emoji has came a long way.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Emoji's are a permanet part of what museum?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Emoji's are controlled by what type of code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____________ leaves english in the dust.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Emoji's are potentially on a slippery slope to where?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authors favorite emoji.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do emojis represent?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There is a lot of _______________ agingst emojis.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Emojis can represent very ______________ ideas.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______________ has to deal with nonverbal communication.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Emojis are more ____________.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emoji crew has its own _________________.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Thumbs Up To Emoji's </dc:title>
  <dcterms:created xsi:type="dcterms:W3CDTF">2021-10-11T19:48:53Z</dcterms:created>
  <dcterms:modified xsi:type="dcterms:W3CDTF">2021-10-11T19:48:53Z</dcterms:modified>
</cp:coreProperties>
</file>