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Thunder Cave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Large"/>
      </w:pPr>
      <w:r>
        <w:t xml:space="preserve">   ZEEBRA    </w:t>
      </w:r>
      <w:r>
        <w:t xml:space="preserve">   TUSKS    </w:t>
      </w:r>
      <w:r>
        <w:t xml:space="preserve">   TAW    </w:t>
      </w:r>
      <w:r>
        <w:t xml:space="preserve">   SUPEET    </w:t>
      </w:r>
      <w:r>
        <w:t xml:space="preserve">   SPEAR    </w:t>
      </w:r>
      <w:r>
        <w:t xml:space="preserve">   SITONIK    </w:t>
      </w:r>
      <w:r>
        <w:t xml:space="preserve">   SAM    </w:t>
      </w:r>
      <w:r>
        <w:t xml:space="preserve">   ROBERT    </w:t>
      </w:r>
      <w:r>
        <w:t xml:space="preserve">   POACHERS    </w:t>
      </w:r>
      <w:r>
        <w:t xml:space="preserve">   PETROGLYPHS    </w:t>
      </w:r>
      <w:r>
        <w:t xml:space="preserve">   NEW YORK CITY    </w:t>
      </w:r>
      <w:r>
        <w:t xml:space="preserve">   MOJA    </w:t>
      </w:r>
      <w:r>
        <w:t xml:space="preserve">   MASAI    </w:t>
      </w:r>
      <w:r>
        <w:t xml:space="preserve">   LIONS    </w:t>
      </w:r>
      <w:r>
        <w:t xml:space="preserve">   LANSA    </w:t>
      </w:r>
      <w:r>
        <w:t xml:space="preserve">   LAIBON    </w:t>
      </w:r>
      <w:r>
        <w:t xml:space="preserve">   KOPJE    </w:t>
      </w:r>
      <w:r>
        <w:t xml:space="preserve">   KENYA    </w:t>
      </w:r>
      <w:r>
        <w:t xml:space="preserve">   JACOB    </w:t>
      </w:r>
      <w:r>
        <w:t xml:space="preserve">   IVORY    </w:t>
      </w:r>
      <w:r>
        <w:t xml:space="preserve">   HOPI    </w:t>
      </w:r>
      <w:r>
        <w:t xml:space="preserve">   HELMET    </w:t>
      </w:r>
      <w:r>
        <w:t xml:space="preserve">   GOURD    </w:t>
      </w:r>
      <w:r>
        <w:t xml:space="preserve">   ELEPHANT    </w:t>
      </w:r>
      <w:r>
        <w:t xml:space="preserve">   DONOVAN    </w:t>
      </w:r>
      <w:r>
        <w:t xml:space="preserve">   BONES    </w:t>
      </w:r>
      <w:r>
        <w:t xml:space="preserve">   BICYCLE    </w:t>
      </w:r>
      <w:r>
        <w:t xml:space="preserve">   BETH    </w:t>
      </w:r>
      <w:r>
        <w:t xml:space="preserve">   AMULET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Thunder Cave Word search</dc:title>
  <dcterms:created xsi:type="dcterms:W3CDTF">2021-10-11T19:49:57Z</dcterms:created>
  <dcterms:modified xsi:type="dcterms:W3CDTF">2021-10-11T19:49:57Z</dcterms:modified>
</cp:coreProperties>
</file>