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Tier Words Level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worried    </w:t>
      </w:r>
      <w:r>
        <w:t xml:space="preserve">   wonder    </w:t>
      </w:r>
      <w:r>
        <w:t xml:space="preserve">   warning    </w:t>
      </w:r>
      <w:r>
        <w:t xml:space="preserve">   uncomfortable    </w:t>
      </w:r>
      <w:r>
        <w:t xml:space="preserve">   surprise    </w:t>
      </w:r>
      <w:r>
        <w:t xml:space="preserve">   suggestion    </w:t>
      </w:r>
      <w:r>
        <w:t xml:space="preserve">   suddenly    </w:t>
      </w:r>
      <w:r>
        <w:t xml:space="preserve">   stomped    </w:t>
      </w:r>
      <w:r>
        <w:t xml:space="preserve">   squirm    </w:t>
      </w:r>
      <w:r>
        <w:t xml:space="preserve">   spotless    </w:t>
      </w:r>
      <w:r>
        <w:t xml:space="preserve">   special    </w:t>
      </w:r>
      <w:r>
        <w:t xml:space="preserve">   searching    </w:t>
      </w:r>
      <w:r>
        <w:t xml:space="preserve">   respect    </w:t>
      </w:r>
      <w:r>
        <w:t xml:space="preserve">   rhyme    </w:t>
      </w:r>
      <w:r>
        <w:t xml:space="preserve">   report    </w:t>
      </w:r>
      <w:r>
        <w:t xml:space="preserve">   repeat    </w:t>
      </w:r>
      <w:r>
        <w:t xml:space="preserve">   reminds    </w:t>
      </w:r>
      <w:r>
        <w:t xml:space="preserve">   question    </w:t>
      </w:r>
      <w:r>
        <w:t xml:space="preserve">   proud    </w:t>
      </w:r>
      <w:r>
        <w:t xml:space="preserve">   protect    </w:t>
      </w:r>
      <w:r>
        <w:t xml:space="preserve">   problem    </w:t>
      </w:r>
      <w:r>
        <w:t xml:space="preserve">   prefer    </w:t>
      </w:r>
      <w:r>
        <w:t xml:space="preserve">   precious    </w:t>
      </w:r>
      <w:r>
        <w:t xml:space="preserve">   positive    </w:t>
      </w:r>
      <w:r>
        <w:t xml:space="preserve">   ordinary    </w:t>
      </w:r>
      <w:r>
        <w:t xml:space="preserve">   opposite    </w:t>
      </w:r>
      <w:r>
        <w:t xml:space="preserve">   observing    </w:t>
      </w:r>
      <w:r>
        <w:t xml:space="preserve">   notice    </w:t>
      </w:r>
      <w:r>
        <w:t xml:space="preserve">   note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Tier Words Level 1</dc:title>
  <dcterms:created xsi:type="dcterms:W3CDTF">2021-10-11T19:50:15Z</dcterms:created>
  <dcterms:modified xsi:type="dcterms:W3CDTF">2021-10-11T19:50:15Z</dcterms:modified>
</cp:coreProperties>
</file>