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Tiler's tools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Cuts effortlessly through hard materials- such as ceramic or porcelain tile, concrete, and bricks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Marks lines out to make sure that the first line of tiles is straight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Cuts through materials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Dense, absorbent sponges that remove excess grout from the surface of the tiles with 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Makes sure that your work is at level 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Nibbles the tiles to create shaped edges that the tile cutter can’t handle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invaluable plastic crosses that ensure the space between each tile is uniform &amp; stop the tile from slipping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Can be used for many things but also sponging clean the grout from the tiles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Evenly spread of mortar on the wall or tile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flat trowel used to spread the grout into the gaps between the tiles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Gently nudges the tile into place and ensure it bonds properly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Another tool to evenly spread of mortar on the wall or tile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Long-stemmed implements with a motor that whisks motar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Drives objects (like nails) </w:t>
            </w:r>
          </w:p>
        </w:tc>
      </w:tr>
    </w:tbl>
    <w:p>
      <w:pPr>
        <w:pStyle w:val="WordBankMedium"/>
      </w:pPr>
      <w:r>
        <w:t xml:space="preserve">   mortar mixer    </w:t>
      </w:r>
      <w:r>
        <w:t xml:space="preserve">   Plastic bucket    </w:t>
      </w:r>
      <w:r>
        <w:t xml:space="preserve">   Grout sponge    </w:t>
      </w:r>
      <w:r>
        <w:t xml:space="preserve">   Pointed trowel    </w:t>
      </w:r>
      <w:r>
        <w:t xml:space="preserve">   Tile trowel    </w:t>
      </w:r>
      <w:r>
        <w:t xml:space="preserve">   grout float    </w:t>
      </w:r>
      <w:r>
        <w:t xml:space="preserve">   Tile nibbler    </w:t>
      </w:r>
      <w:r>
        <w:t xml:space="preserve">   Cutter    </w:t>
      </w:r>
      <w:r>
        <w:t xml:space="preserve">   chalk line    </w:t>
      </w:r>
      <w:r>
        <w:t xml:space="preserve">   Hammer    </w:t>
      </w:r>
      <w:r>
        <w:t xml:space="preserve">   Level    </w:t>
      </w:r>
      <w:r>
        <w:t xml:space="preserve">   Tile spacers     </w:t>
      </w:r>
      <w:r>
        <w:t xml:space="preserve">   rubber mallet     </w:t>
      </w:r>
      <w:r>
        <w:t xml:space="preserve">   diamond saw blade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Tiler's tools</dc:title>
  <dcterms:created xsi:type="dcterms:W3CDTF">2021-11-18T03:31:12Z</dcterms:created>
  <dcterms:modified xsi:type="dcterms:W3CDTF">2021-11-18T03:31:12Z</dcterms:modified>
</cp:coreProperties>
</file>